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09383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9c270cb-8db4-4b8a-a6c7-a5bbc00b9a2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спорта Республики Карелия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2ef03dff-ffc2-48f0-b077-ed4025dcdffe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Сортавальского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Сортавальского муниципального районаРК СОШ № 6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Тратковская И.А.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Кемова Я.А.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Правдин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856390)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cfd04707-3192-4f35-bb6e-9ccc64c40c05" w:id="3"/>
      <w:r>
        <w:rPr>
          <w:rFonts w:ascii="Times New Roman" w:hAnsi="Times New Roman"/>
          <w:b/>
          <w:i w:val="false"/>
          <w:color w:val="000000"/>
          <w:sz w:val="28"/>
        </w:rPr>
        <w:t>г. Сортавала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865fc295-6d74-46ac-8b2f-18f525410f3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6093835" w:id="5"/>
    <w:p>
      <w:pPr>
        <w:sectPr>
          <w:pgSz w:w="11906" w:h="16383" w:orient="portrait"/>
        </w:sectPr>
      </w:pPr>
    </w:p>
    <w:bookmarkEnd w:id="5"/>
    <w:bookmarkEnd w:id="0"/>
    <w:bookmarkStart w:name="block-609384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e4de2fd-43cd-4bc5-8d35-2312bb8da802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6093841" w:id="8"/>
    <w:p>
      <w:pPr>
        <w:sectPr>
          <w:pgSz w:w="11906" w:h="16383" w:orient="portrait"/>
        </w:sectPr>
      </w:pPr>
    </w:p>
    <w:bookmarkEnd w:id="8"/>
    <w:bookmarkEnd w:id="6"/>
    <w:bookmarkStart w:name="block-609383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0"/>
      <w:bookmarkEnd w:id="10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6093838" w:id="12"/>
    <w:p>
      <w:pPr>
        <w:sectPr>
          <w:pgSz w:w="11906" w:h="16383" w:orient="portrait"/>
        </w:sectPr>
      </w:pPr>
    </w:p>
    <w:bookmarkEnd w:id="12"/>
    <w:bookmarkEnd w:id="9"/>
    <w:bookmarkStart w:name="block-6093839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4"/>
      <w:bookmarkEnd w:id="14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6"/>
      <w:bookmarkEnd w:id="16"/>
      <w:bookmarkStart w:name="_Toc134720971" w:id="17"/>
      <w:bookmarkEnd w:id="17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некоторых литературных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небольшие произведения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6093839" w:id="18"/>
    <w:p>
      <w:pPr>
        <w:sectPr>
          <w:pgSz w:w="11906" w:h="16383" w:orient="portrait"/>
        </w:sectPr>
      </w:pPr>
    </w:p>
    <w:bookmarkEnd w:id="18"/>
    <w:bookmarkEnd w:id="13"/>
    <w:bookmarkStart w:name="block-6093836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6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92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207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093836" w:id="20"/>
    <w:p>
      <w:pPr>
        <w:sectPr>
          <w:pgSz w:w="16383" w:h="11906" w:orient="landscape"/>
        </w:sectPr>
      </w:pPr>
    </w:p>
    <w:bookmarkEnd w:id="20"/>
    <w:bookmarkEnd w:id="19"/>
    <w:bookmarkStart w:name="block-6093837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222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7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>
        <w:trPr>
          <w:trHeight w:val="300" w:hRule="atLeast"/>
          <w:trHeight w:val="144" w:hRule="atLeast"/>
        </w:trPr>
        <w:tc>
          <w:tcPr>
            <w:tcW w:w="3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https://school.mos.ru/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093837" w:id="22"/>
    <w:p>
      <w:pPr>
        <w:sectPr>
          <w:pgSz w:w="16383" w:h="11906" w:orient="landscape"/>
        </w:sectPr>
      </w:pPr>
    </w:p>
    <w:bookmarkEnd w:id="22"/>
    <w:bookmarkEnd w:id="21"/>
    <w:bookmarkStart w:name="block-6093840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3ebe050c-3cd2-444b-8088-a22b4a95044d" w:id="24"/>
      <w:r>
        <w:rPr>
          <w:rFonts w:ascii="Times New Roman" w:hAnsi="Times New Roman"/>
          <w:b w:val="false"/>
          <w:i w:val="false"/>
          <w:color w:val="000000"/>
          <w:sz w:val="28"/>
        </w:rPr>
        <w:t>• Английский язык (в 2 частях), 2 класс/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3ebe050c-3cd2-444b-8088-a22b4a95044d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Английский язык (в 2 частях), 3 класс/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3ebe050c-3cd2-444b-8088-a22b4a95044d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Английский язык (в 2 частях), 4 класс/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2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ef50412f-115f-472a-bc67-2000ac20df62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1. Учебник «Rainbow English» для 2-4 классов общеобразовательных учреждений. Авторы: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ef50412f-115f-472a-bc67-2000ac20df62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Рабочая тетрадь «Rainbow English» для 2-4 классов общеобразовательных учреждений. Авторы: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28"/>
      <w:r>
        <w:rPr>
          <w:sz w:val="28"/>
        </w:rPr>
        <w:br/>
      </w:r>
      <w:r>
        <w:rPr>
          <w:sz w:val="28"/>
        </w:rPr>
        <w:br/>
      </w:r>
      <w:bookmarkStart w:name="ef50412f-115f-472a-bc67-2000ac20df62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Книга для учителя к учебнику «Rainbow English» для 2-4 классов общеобразовательных учреждений. Авторы: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29"/>
      <w:r>
        <w:rPr>
          <w:sz w:val="28"/>
        </w:rPr>
        <w:br/>
      </w:r>
      <w:r>
        <w:rPr>
          <w:sz w:val="28"/>
        </w:rPr>
        <w:br/>
      </w:r>
      <w:bookmarkStart w:name="ef50412f-115f-472a-bc67-2000ac20df62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4. Контрольные задания к учебнику «Rainbow English» для 2-4 классов общеобразовательных учреждений. Авторы: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30"/>
      <w:r>
        <w:rPr>
          <w:sz w:val="28"/>
        </w:rPr>
        <w:br/>
      </w:r>
      <w:r>
        <w:rPr>
          <w:sz w:val="28"/>
        </w:rPr>
        <w:br/>
      </w:r>
      <w:bookmarkStart w:name="ef50412f-115f-472a-bc67-2000ac20df62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5. Аудиокурс к учебнику «Rainbow English» для 2-4 классов общеобразовательных учреждений. Авторы: Афанасьева О.В., Михеева И.В., Общество с ограниченной ответственностью «ДРОФА»; Акционерное общество «Издательство «Просвещение»</w:t>
      </w:r>
      <w:bookmarkEnd w:id="31"/>
      <w:r>
        <w:rPr>
          <w:sz w:val="28"/>
        </w:rPr>
        <w:br/>
      </w:r>
      <w:bookmarkStart w:name="ef50412f-115f-472a-bc67-2000ac20df62" w:id="32"/>
      <w:bookmarkEnd w:id="32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ba5de4df-c622-46ea-8c62-0af63686a8d8" w:id="33"/>
      <w:r>
        <w:rPr>
          <w:rFonts w:ascii="Times New Roman" w:hAnsi="Times New Roman"/>
          <w:b w:val="false"/>
          <w:i w:val="false"/>
          <w:color w:val="000000"/>
          <w:sz w:val="28"/>
        </w:rPr>
        <w:t>https://resh.edu.ru/</w:t>
      </w:r>
      <w:bookmarkEnd w:id="33"/>
      <w:r>
        <w:rPr>
          <w:sz w:val="28"/>
        </w:rPr>
        <w:br/>
      </w:r>
      <w:bookmarkStart w:name="ba5de4df-c622-46ea-8c62-0af63686a8d8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https://school.mos.ru/</w:t>
      </w:r>
      <w:bookmarkEnd w:id="34"/>
      <w:r>
        <w:rPr>
          <w:sz w:val="28"/>
        </w:rPr>
        <w:br/>
      </w:r>
      <w:bookmarkStart w:name="ba5de4df-c622-46ea-8c62-0af63686a8d8" w:id="35"/>
      <w:bookmarkEnd w:id="35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6093840" w:id="36"/>
    <w:p>
      <w:pPr>
        <w:sectPr>
          <w:pgSz w:w="11906" w:h="16383" w:orient="portrait"/>
        </w:sectPr>
      </w:pPr>
    </w:p>
    <w:bookmarkEnd w:id="36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resh.edu.ru/" Type="http://schemas.openxmlformats.org/officeDocument/2006/relationships/hyperlink" Id="rId4"/>
    <Relationship TargetMode="External" Target="https://school.mos.ru/" Type="http://schemas.openxmlformats.org/officeDocument/2006/relationships/hyperlink" Id="rId5"/>
    <Relationship TargetMode="External" Target="https://resh.edu.ru/" Type="http://schemas.openxmlformats.org/officeDocument/2006/relationships/hyperlink" Id="rId6"/>
    <Relationship TargetMode="External" Target="https://school.mos.ru/" Type="http://schemas.openxmlformats.org/officeDocument/2006/relationships/hyperlink" Id="rId7"/>
    <Relationship TargetMode="External" Target="https://resh.edu.ru/" Type="http://schemas.openxmlformats.org/officeDocument/2006/relationships/hyperlink" Id="rId8"/>
    <Relationship TargetMode="External" Target="https://school.mos.ru/" Type="http://schemas.openxmlformats.org/officeDocument/2006/relationships/hyperlink" Id="rId9"/>
    <Relationship TargetMode="External" Target="https://resh.edu.ru/" Type="http://schemas.openxmlformats.org/officeDocument/2006/relationships/hyperlink" Id="rId10"/>
    <Relationship TargetMode="External" Target="https://school.mos.ru/" Type="http://schemas.openxmlformats.org/officeDocument/2006/relationships/hyperlink" Id="rId11"/>
    <Relationship TargetMode="External" Target="https://resh.edu.ru/" Type="http://schemas.openxmlformats.org/officeDocument/2006/relationships/hyperlink" Id="rId12"/>
    <Relationship TargetMode="External" Target="https://school.mos.ru/" Type="http://schemas.openxmlformats.org/officeDocument/2006/relationships/hyperlink" Id="rId13"/>
    <Relationship TargetMode="External" Target="https://resh.edu.ru/" Type="http://schemas.openxmlformats.org/officeDocument/2006/relationships/hyperlink" Id="rId14"/>
    <Relationship TargetMode="External" Target="https://school.mos.ru/" Type="http://schemas.openxmlformats.org/officeDocument/2006/relationships/hyperlink" Id="rId15"/>
    <Relationship TargetMode="External" Target="https://resh.edu.ru/" Type="http://schemas.openxmlformats.org/officeDocument/2006/relationships/hyperlink" Id="rId16"/>
    <Relationship TargetMode="External" Target="https://school.mos.ru/" Type="http://schemas.openxmlformats.org/officeDocument/2006/relationships/hyperlink" Id="rId17"/>
    <Relationship TargetMode="External" Target="https://resh.edu.ru/" Type="http://schemas.openxmlformats.org/officeDocument/2006/relationships/hyperlink" Id="rId18"/>
    <Relationship TargetMode="External" Target="https://school.mos.ru/" Type="http://schemas.openxmlformats.org/officeDocument/2006/relationships/hyperlink" Id="rId19"/>
    <Relationship TargetMode="External" Target="https://resh.edu.ru/" Type="http://schemas.openxmlformats.org/officeDocument/2006/relationships/hyperlink" Id="rId20"/>
    <Relationship TargetMode="External" Target="https://school.mos.ru/" Type="http://schemas.openxmlformats.org/officeDocument/2006/relationships/hyperlink" Id="rId21"/>
    <Relationship TargetMode="External" Target="https://resh.edu.ru/" Type="http://schemas.openxmlformats.org/officeDocument/2006/relationships/hyperlink" Id="rId22"/>
    <Relationship TargetMode="External" Target="https://school.mos.ru/" Type="http://schemas.openxmlformats.org/officeDocument/2006/relationships/hyperlink" Id="rId23"/>
    <Relationship TargetMode="External" Target="https://resh.edu.ru/" Type="http://schemas.openxmlformats.org/officeDocument/2006/relationships/hyperlink" Id="rId24"/>
    <Relationship TargetMode="External" Target="https://school.mos.ru/" Type="http://schemas.openxmlformats.org/officeDocument/2006/relationships/hyperlink" Id="rId25"/>
    <Relationship TargetMode="External" Target="https://resh.edu.ru/" Type="http://schemas.openxmlformats.org/officeDocument/2006/relationships/hyperlink" Id="rId26"/>
    <Relationship TargetMode="External" Target="https://school.mos.ru/" Type="http://schemas.openxmlformats.org/officeDocument/2006/relationships/hyperlink" Id="rId27"/>
    <Relationship TargetMode="External" Target="https://resh.edu.ru/" Type="http://schemas.openxmlformats.org/officeDocument/2006/relationships/hyperlink" Id="rId28"/>
    <Relationship TargetMode="External" Target="https://school.mos.ru/" Type="http://schemas.openxmlformats.org/officeDocument/2006/relationships/hyperlink" Id="rId29"/>
    <Relationship TargetMode="External" Target="https://resh.edu.ru/" Type="http://schemas.openxmlformats.org/officeDocument/2006/relationships/hyperlink" Id="rId30"/>
    <Relationship TargetMode="External" Target="https://school.mos.ru/" Type="http://schemas.openxmlformats.org/officeDocument/2006/relationships/hyperlink" Id="rId31"/>
    <Relationship TargetMode="External" Target="https://resh.edu.ru/" Type="http://schemas.openxmlformats.org/officeDocument/2006/relationships/hyperlink" Id="rId32"/>
    <Relationship TargetMode="External" Target="https://school.mos.ru/" Type="http://schemas.openxmlformats.org/officeDocument/2006/relationships/hyperlink" Id="rId33"/>
    <Relationship TargetMode="External" Target="https://resh.edu.ru/" Type="http://schemas.openxmlformats.org/officeDocument/2006/relationships/hyperlink" Id="rId34"/>
    <Relationship TargetMode="External" Target="https://school.mos.ru/" Type="http://schemas.openxmlformats.org/officeDocument/2006/relationships/hyperlink" Id="rId35"/>
    <Relationship TargetMode="External" Target="https://resh.edu.ru/" Type="http://schemas.openxmlformats.org/officeDocument/2006/relationships/hyperlink" Id="rId36"/>
    <Relationship TargetMode="External" Target="https://school.mos.ru/" Type="http://schemas.openxmlformats.org/officeDocument/2006/relationships/hyperlink" Id="rId37"/>
    <Relationship TargetMode="External" Target="https://resh.edu.ru/" Type="http://schemas.openxmlformats.org/officeDocument/2006/relationships/hyperlink" Id="rId38"/>
    <Relationship TargetMode="External" Target="https://school.mos.ru/" Type="http://schemas.openxmlformats.org/officeDocument/2006/relationships/hyperlink" Id="rId39"/>
    <Relationship TargetMode="External" Target="https://resh.edu.ru/" Type="http://schemas.openxmlformats.org/officeDocument/2006/relationships/hyperlink" Id="rId40"/>
    <Relationship TargetMode="External" Target="https://school.mos.ru/" Type="http://schemas.openxmlformats.org/officeDocument/2006/relationships/hyperlink" Id="rId41"/>
    <Relationship TargetMode="External" Target="https://m.edsoo.ru/7f411518" Type="http://schemas.openxmlformats.org/officeDocument/2006/relationships/hyperlink" Id="rId42"/>
    <Relationship TargetMode="External" Target="https://resh.edu.ru/" Type="http://schemas.openxmlformats.org/officeDocument/2006/relationships/hyperlink" Id="rId43"/>
    <Relationship TargetMode="External" Target="https://school.mos.ru/" Type="http://schemas.openxmlformats.org/officeDocument/2006/relationships/hyperlink" Id="rId44"/>
    <Relationship TargetMode="External" Target="https://m.edsoo.ru/7f411518" Type="http://schemas.openxmlformats.org/officeDocument/2006/relationships/hyperlink" Id="rId45"/>
    <Relationship TargetMode="External" Target="https://resh.edu.ru/" Type="http://schemas.openxmlformats.org/officeDocument/2006/relationships/hyperlink" Id="rId46"/>
    <Relationship TargetMode="External" Target="https://school.mos.ru/" Type="http://schemas.openxmlformats.org/officeDocument/2006/relationships/hyperlink" Id="rId47"/>
    <Relationship TargetMode="External" Target="https://m.edsoo.ru/7f411518" Type="http://schemas.openxmlformats.org/officeDocument/2006/relationships/hyperlink" Id="rId48"/>
    <Relationship TargetMode="External" Target="https://resh.edu.ru/" Type="http://schemas.openxmlformats.org/officeDocument/2006/relationships/hyperlink" Id="rId49"/>
    <Relationship TargetMode="External" Target="https://school.mos.ru/" Type="http://schemas.openxmlformats.org/officeDocument/2006/relationships/hyperlink" Id="rId50"/>
    <Relationship TargetMode="External" Target="https://m.edsoo.ru/7f411518" Type="http://schemas.openxmlformats.org/officeDocument/2006/relationships/hyperlink" Id="rId51"/>
    <Relationship TargetMode="External" Target="https://resh.edu.ru/" Type="http://schemas.openxmlformats.org/officeDocument/2006/relationships/hyperlink" Id="rId52"/>
    <Relationship TargetMode="External" Target="https://school.mos.ru/" Type="http://schemas.openxmlformats.org/officeDocument/2006/relationships/hyperlink" Id="rId53"/>
    <Relationship TargetMode="External" Target="https://m.edsoo.ru/7f411518" Type="http://schemas.openxmlformats.org/officeDocument/2006/relationships/hyperlink" Id="rId54"/>
    <Relationship TargetMode="External" Target="https://resh.edu.ru/" Type="http://schemas.openxmlformats.org/officeDocument/2006/relationships/hyperlink" Id="rId55"/>
    <Relationship TargetMode="External" Target="https://school.mos.ru/" Type="http://schemas.openxmlformats.org/officeDocument/2006/relationships/hyperlink" Id="rId56"/>
    <Relationship TargetMode="External" Target="https://m.edsoo.ru/7f411518" Type="http://schemas.openxmlformats.org/officeDocument/2006/relationships/hyperlink" Id="rId57"/>
    <Relationship TargetMode="External" Target="https://resh.edu.ru/" Type="http://schemas.openxmlformats.org/officeDocument/2006/relationships/hyperlink" Id="rId58"/>
    <Relationship TargetMode="External" Target="https://school.mos.ru/" Type="http://schemas.openxmlformats.org/officeDocument/2006/relationships/hyperlink" Id="rId59"/>
    <Relationship TargetMode="External" Target="https://m.edsoo.ru/7f411518" Type="http://schemas.openxmlformats.org/officeDocument/2006/relationships/hyperlink" Id="rId60"/>
    <Relationship TargetMode="External" Target="https://resh.edu.ru/" Type="http://schemas.openxmlformats.org/officeDocument/2006/relationships/hyperlink" Id="rId61"/>
    <Relationship TargetMode="External" Target="https://school.mos.ru/" Type="http://schemas.openxmlformats.org/officeDocument/2006/relationships/hyperlink" Id="rId62"/>
    <Relationship TargetMode="External" Target="https://m.edsoo.ru/7f411518" Type="http://schemas.openxmlformats.org/officeDocument/2006/relationships/hyperlink" Id="rId63"/>
    <Relationship TargetMode="External" Target="https://resh.edu.ru/" Type="http://schemas.openxmlformats.org/officeDocument/2006/relationships/hyperlink" Id="rId64"/>
    <Relationship TargetMode="External" Target="https://school.mos.ru/" Type="http://schemas.openxmlformats.org/officeDocument/2006/relationships/hyperlink" Id="rId65"/>
    <Relationship TargetMode="External" Target="https://m.edsoo.ru/7f411518" Type="http://schemas.openxmlformats.org/officeDocument/2006/relationships/hyperlink" Id="rId66"/>
    <Relationship TargetMode="External" Target="https://resh.edu.ru/" Type="http://schemas.openxmlformats.org/officeDocument/2006/relationships/hyperlink" Id="rId67"/>
    <Relationship TargetMode="External" Target="https://school.mos.ru/" Type="http://schemas.openxmlformats.org/officeDocument/2006/relationships/hyperlink" Id="rId68"/>
    <Relationship TargetMode="External" Target="https://m.edsoo.ru/7f411518" Type="http://schemas.openxmlformats.org/officeDocument/2006/relationships/hyperlink" Id="rId69"/>
    <Relationship TargetMode="External" Target="https://resh.edu.ru/" Type="http://schemas.openxmlformats.org/officeDocument/2006/relationships/hyperlink" Id="rId70"/>
    <Relationship TargetMode="External" Target="https://school.mos.ru/" Type="http://schemas.openxmlformats.org/officeDocument/2006/relationships/hyperlink" Id="rId71"/>
    <Relationship TargetMode="External" Target="https://m.edsoo.ru/7f411518" Type="http://schemas.openxmlformats.org/officeDocument/2006/relationships/hyperlink" Id="rId72"/>
    <Relationship TargetMode="External" Target="https://resh.edu.ru/" Type="http://schemas.openxmlformats.org/officeDocument/2006/relationships/hyperlink" Id="rId73"/>
    <Relationship TargetMode="External" Target="https://school.mos.ru/" Type="http://schemas.openxmlformats.org/officeDocument/2006/relationships/hyperlink" Id="rId74"/>
    <Relationship TargetMode="External" Target="https://m.edsoo.ru/7f411518" Type="http://schemas.openxmlformats.org/officeDocument/2006/relationships/hyperlink" Id="rId75"/>
    <Relationship TargetMode="External" Target="https://resh.edu.ru/" Type="http://schemas.openxmlformats.org/officeDocument/2006/relationships/hyperlink" Id="rId76"/>
    <Relationship TargetMode="External" Target="https://school.mos.ru/" Type="http://schemas.openxmlformats.org/officeDocument/2006/relationships/hyperlink" Id="rId77"/>
    <Relationship TargetMode="External" Target="https://m.edsoo.ru/7f411518" Type="http://schemas.openxmlformats.org/officeDocument/2006/relationships/hyperlink" Id="rId78"/>
    <Relationship TargetMode="External" Target="https://resh.edu.ru/" Type="http://schemas.openxmlformats.org/officeDocument/2006/relationships/hyperlink" Id="rId79"/>
    <Relationship TargetMode="External" Target="https://school.mos.ru/" Type="http://schemas.openxmlformats.org/officeDocument/2006/relationships/hyperlink" Id="rId80"/>
    <Relationship TargetMode="External" Target="https://m.edsoo.ru/7f411518" Type="http://schemas.openxmlformats.org/officeDocument/2006/relationships/hyperlink" Id="rId81"/>
    <Relationship TargetMode="External" Target="https://resh.edu.ru/" Type="http://schemas.openxmlformats.org/officeDocument/2006/relationships/hyperlink" Id="rId82"/>
    <Relationship TargetMode="External" Target="https://school.mos.ru/" Type="http://schemas.openxmlformats.org/officeDocument/2006/relationships/hyperlink" Id="rId83"/>
    <Relationship TargetMode="External" Target="https://m.edsoo.ru/7f411518" Type="http://schemas.openxmlformats.org/officeDocument/2006/relationships/hyperlink" Id="rId84"/>
    <Relationship TargetMode="External" Target="https://resh.edu.ru/" Type="http://schemas.openxmlformats.org/officeDocument/2006/relationships/hyperlink" Id="rId85"/>
    <Relationship TargetMode="External" Target="https://school.mos.ru/" Type="http://schemas.openxmlformats.org/officeDocument/2006/relationships/hyperlink" Id="rId86"/>
    <Relationship TargetMode="External" Target="https://m.edsoo.ru/7f411518" Type="http://schemas.openxmlformats.org/officeDocument/2006/relationships/hyperlink" Id="rId87"/>
    <Relationship TargetMode="External" Target="https://resh.edu.ru/" Type="http://schemas.openxmlformats.org/officeDocument/2006/relationships/hyperlink" Id="rId88"/>
    <Relationship TargetMode="External" Target="https://school.mos.ru/" Type="http://schemas.openxmlformats.org/officeDocument/2006/relationships/hyperlink" Id="rId89"/>
    <Relationship TargetMode="External" Target="https://m.edsoo.ru/7f411518" Type="http://schemas.openxmlformats.org/officeDocument/2006/relationships/hyperlink" Id="rId90"/>
    <Relationship TargetMode="External" Target="https://resh.edu.ru/" Type="http://schemas.openxmlformats.org/officeDocument/2006/relationships/hyperlink" Id="rId91"/>
    <Relationship TargetMode="External" Target="https://school.mos.ru/" Type="http://schemas.openxmlformats.org/officeDocument/2006/relationships/hyperlink" Id="rId92"/>
    <Relationship TargetMode="External" Target="https://m.edsoo.ru/7f411518" Type="http://schemas.openxmlformats.org/officeDocument/2006/relationships/hyperlink" Id="rId93"/>
    <Relationship TargetMode="External" Target="https://resh.edu.ru/" Type="http://schemas.openxmlformats.org/officeDocument/2006/relationships/hyperlink" Id="rId94"/>
    <Relationship TargetMode="External" Target="https://school.mos.ru/" Type="http://schemas.openxmlformats.org/officeDocument/2006/relationships/hyperlink" Id="rId95"/>
    <Relationship TargetMode="External" Target="https://m.edsoo.ru/7f411518" Type="http://schemas.openxmlformats.org/officeDocument/2006/relationships/hyperlink" Id="rId96"/>
    <Relationship TargetMode="External" Target="https://resh.edu.ru/" Type="http://schemas.openxmlformats.org/officeDocument/2006/relationships/hyperlink" Id="rId97"/>
    <Relationship TargetMode="External" Target="https://school.mos.ru/" Type="http://schemas.openxmlformats.org/officeDocument/2006/relationships/hyperlink" Id="rId98"/>
    <Relationship TargetMode="External" Target="https://m.edsoo.ru/7f411518" Type="http://schemas.openxmlformats.org/officeDocument/2006/relationships/hyperlink" Id="rId99"/>
    <Relationship TargetMode="External" Target="https://resh.edu.ru/" Type="http://schemas.openxmlformats.org/officeDocument/2006/relationships/hyperlink" Id="rId100"/>
    <Relationship TargetMode="External" Target="https://school.mos.ru/" Type="http://schemas.openxmlformats.org/officeDocument/2006/relationships/hyperlink" Id="rId101"/>
    <Relationship TargetMode="External" Target="https://m.edsoo.ru/7f411518" Type="http://schemas.openxmlformats.org/officeDocument/2006/relationships/hyperlink" Id="rId102"/>
    <Relationship TargetMode="External" Target="https://resh.edu.ru/" Type="http://schemas.openxmlformats.org/officeDocument/2006/relationships/hyperlink" Id="rId103"/>
    <Relationship TargetMode="External" Target="https://school.mos.ru/" Type="http://schemas.openxmlformats.org/officeDocument/2006/relationships/hyperlink" Id="rId104"/>
    <Relationship TargetMode="External" Target="https://m.edsoo.ru/7f411518" Type="http://schemas.openxmlformats.org/officeDocument/2006/relationships/hyperlink" Id="rId105"/>
    <Relationship TargetMode="External" Target="https://resh.edu.ru/" Type="http://schemas.openxmlformats.org/officeDocument/2006/relationships/hyperlink" Id="rId106"/>
    <Relationship TargetMode="External" Target="https://school.mos.ru/" Type="http://schemas.openxmlformats.org/officeDocument/2006/relationships/hyperlink" Id="rId107"/>
    <Relationship TargetMode="External" Target="https://m.edsoo.ru/7f411518" Type="http://schemas.openxmlformats.org/officeDocument/2006/relationships/hyperlink" Id="rId108"/>
    <Relationship TargetMode="External" Target="https://resh.edu.ru/" Type="http://schemas.openxmlformats.org/officeDocument/2006/relationships/hyperlink" Id="rId109"/>
    <Relationship TargetMode="External" Target="https://school.mos.ru/" Type="http://schemas.openxmlformats.org/officeDocument/2006/relationships/hyperlink" Id="rId110"/>
    <Relationship TargetMode="External" Target="https://m.edsoo.ru/7f411518" Type="http://schemas.openxmlformats.org/officeDocument/2006/relationships/hyperlink" Id="rId111"/>
    <Relationship TargetMode="External" Target="https://resh.edu.ru/" Type="http://schemas.openxmlformats.org/officeDocument/2006/relationships/hyperlink" Id="rId112"/>
    <Relationship TargetMode="External" Target="https://school.mos.ru/" Type="http://schemas.openxmlformats.org/officeDocument/2006/relationships/hyperlink" Id="rId113"/>
    <Relationship TargetMode="External" Target="https://m.edsoo.ru/7f412652" Type="http://schemas.openxmlformats.org/officeDocument/2006/relationships/hyperlink" Id="rId114"/>
    <Relationship TargetMode="External" Target="https://resh.edu.ru/" Type="http://schemas.openxmlformats.org/officeDocument/2006/relationships/hyperlink" Id="rId115"/>
    <Relationship TargetMode="External" Target="https://school.mos.ru/" Type="http://schemas.openxmlformats.org/officeDocument/2006/relationships/hyperlink" Id="rId116"/>
    <Relationship TargetMode="External" Target="https://m.edsoo.ru/7f412652" Type="http://schemas.openxmlformats.org/officeDocument/2006/relationships/hyperlink" Id="rId117"/>
    <Relationship TargetMode="External" Target="https://resh.edu.ru/" Type="http://schemas.openxmlformats.org/officeDocument/2006/relationships/hyperlink" Id="rId118"/>
    <Relationship TargetMode="External" Target="https://school.mos.ru/" Type="http://schemas.openxmlformats.org/officeDocument/2006/relationships/hyperlink" Id="rId119"/>
    <Relationship TargetMode="External" Target="https://m.edsoo.ru/7f412652" Type="http://schemas.openxmlformats.org/officeDocument/2006/relationships/hyperlink" Id="rId120"/>
    <Relationship TargetMode="External" Target="https://resh.edu.ru/" Type="http://schemas.openxmlformats.org/officeDocument/2006/relationships/hyperlink" Id="rId121"/>
    <Relationship TargetMode="External" Target="https://school.mos.ru/" Type="http://schemas.openxmlformats.org/officeDocument/2006/relationships/hyperlink" Id="rId122"/>
    <Relationship TargetMode="External" Target="https://m.edsoo.ru/7f412652" Type="http://schemas.openxmlformats.org/officeDocument/2006/relationships/hyperlink" Id="rId123"/>
    <Relationship TargetMode="External" Target="https://resh.edu.ru/" Type="http://schemas.openxmlformats.org/officeDocument/2006/relationships/hyperlink" Id="rId124"/>
    <Relationship TargetMode="External" Target="https://school.mos.ru/" Type="http://schemas.openxmlformats.org/officeDocument/2006/relationships/hyperlink" Id="rId125"/>
    <Relationship TargetMode="External" Target="https://m.edsoo.ru/7f412652" Type="http://schemas.openxmlformats.org/officeDocument/2006/relationships/hyperlink" Id="rId126"/>
    <Relationship TargetMode="External" Target="https://resh.edu.ru/" Type="http://schemas.openxmlformats.org/officeDocument/2006/relationships/hyperlink" Id="rId127"/>
    <Relationship TargetMode="External" Target="https://school.mos.ru/" Type="http://schemas.openxmlformats.org/officeDocument/2006/relationships/hyperlink" Id="rId128"/>
    <Relationship TargetMode="External" Target="https://m.edsoo.ru/7f412652" Type="http://schemas.openxmlformats.org/officeDocument/2006/relationships/hyperlink" Id="rId129"/>
    <Relationship TargetMode="External" Target="https://resh.edu.ru/" Type="http://schemas.openxmlformats.org/officeDocument/2006/relationships/hyperlink" Id="rId130"/>
    <Relationship TargetMode="External" Target="https://school.mos.ru/" Type="http://schemas.openxmlformats.org/officeDocument/2006/relationships/hyperlink" Id="rId131"/>
    <Relationship TargetMode="External" Target="https://m.edsoo.ru/7f412652" Type="http://schemas.openxmlformats.org/officeDocument/2006/relationships/hyperlink" Id="rId132"/>
    <Relationship TargetMode="External" Target="https://resh.edu.ru/" Type="http://schemas.openxmlformats.org/officeDocument/2006/relationships/hyperlink" Id="rId133"/>
    <Relationship TargetMode="External" Target="https://school.mos.ru/" Type="http://schemas.openxmlformats.org/officeDocument/2006/relationships/hyperlink" Id="rId134"/>
    <Relationship TargetMode="External" Target="https://m.edsoo.ru/7f412652" Type="http://schemas.openxmlformats.org/officeDocument/2006/relationships/hyperlink" Id="rId135"/>
    <Relationship TargetMode="External" Target="https://resh.edu.ru/" Type="http://schemas.openxmlformats.org/officeDocument/2006/relationships/hyperlink" Id="rId136"/>
    <Relationship TargetMode="External" Target="https://school.mos.ru/" Type="http://schemas.openxmlformats.org/officeDocument/2006/relationships/hyperlink" Id="rId137"/>
    <Relationship TargetMode="External" Target="https://m.edsoo.ru/7f412652" Type="http://schemas.openxmlformats.org/officeDocument/2006/relationships/hyperlink" Id="rId138"/>
    <Relationship TargetMode="External" Target="https://resh.edu.ru/" Type="http://schemas.openxmlformats.org/officeDocument/2006/relationships/hyperlink" Id="rId139"/>
    <Relationship TargetMode="External" Target="https://school.mos.ru/" Type="http://schemas.openxmlformats.org/officeDocument/2006/relationships/hyperlink" Id="rId140"/>
    <Relationship TargetMode="External" Target="https://m.edsoo.ru/7f412652" Type="http://schemas.openxmlformats.org/officeDocument/2006/relationships/hyperlink" Id="rId141"/>
    <Relationship TargetMode="External" Target="https://resh.edu.ru/" Type="http://schemas.openxmlformats.org/officeDocument/2006/relationships/hyperlink" Id="rId142"/>
    <Relationship TargetMode="External" Target="https://school.mos.ru/" Type="http://schemas.openxmlformats.org/officeDocument/2006/relationships/hyperlink" Id="rId143"/>
    <Relationship TargetMode="External" Target="https://m.edsoo.ru/7f412652" Type="http://schemas.openxmlformats.org/officeDocument/2006/relationships/hyperlink" Id="rId144"/>
    <Relationship TargetMode="External" Target="https://resh.edu.ru/" Type="http://schemas.openxmlformats.org/officeDocument/2006/relationships/hyperlink" Id="rId145"/>
    <Relationship TargetMode="External" Target="https://school.mos.ru/" Type="http://schemas.openxmlformats.org/officeDocument/2006/relationships/hyperlink" Id="rId146"/>
    <Relationship TargetMode="External" Target="https://m.edsoo.ru/7f412652" Type="http://schemas.openxmlformats.org/officeDocument/2006/relationships/hyperlink" Id="rId147"/>
    <Relationship TargetMode="External" Target="https://resh.edu.ru/" Type="http://schemas.openxmlformats.org/officeDocument/2006/relationships/hyperlink" Id="rId148"/>
    <Relationship TargetMode="External" Target="https://school.mos.ru/" Type="http://schemas.openxmlformats.org/officeDocument/2006/relationships/hyperlink" Id="rId149"/>
    <Relationship TargetMode="External" Target="https://m.edsoo.ru/7f412652" Type="http://schemas.openxmlformats.org/officeDocument/2006/relationships/hyperlink" Id="rId150"/>
    <Relationship TargetMode="External" Target="https://resh.edu.ru/" Type="http://schemas.openxmlformats.org/officeDocument/2006/relationships/hyperlink" Id="rId151"/>
    <Relationship TargetMode="External" Target="https://school.mos.ru/" Type="http://schemas.openxmlformats.org/officeDocument/2006/relationships/hyperlink" Id="rId152"/>
    <Relationship TargetMode="External" Target="https://m.edsoo.ru/7f412652" Type="http://schemas.openxmlformats.org/officeDocument/2006/relationships/hyperlink" Id="rId153"/>
    <Relationship TargetMode="External" Target="https://resh.edu.ru/" Type="http://schemas.openxmlformats.org/officeDocument/2006/relationships/hyperlink" Id="rId154"/>
    <Relationship TargetMode="External" Target="https://school.mos.ru/" Type="http://schemas.openxmlformats.org/officeDocument/2006/relationships/hyperlink" Id="rId155"/>
    <Relationship TargetMode="External" Target="https://m.edsoo.ru/7f412652" Type="http://schemas.openxmlformats.org/officeDocument/2006/relationships/hyperlink" Id="rId156"/>
    <Relationship TargetMode="External" Target="https://resh.edu.ru/" Type="http://schemas.openxmlformats.org/officeDocument/2006/relationships/hyperlink" Id="rId157"/>
    <Relationship TargetMode="External" Target="https://school.mos.ru/" Type="http://schemas.openxmlformats.org/officeDocument/2006/relationships/hyperlink" Id="rId158"/>
    <Relationship TargetMode="External" Target="https://m.edsoo.ru/7f412652" Type="http://schemas.openxmlformats.org/officeDocument/2006/relationships/hyperlink" Id="rId159"/>
    <Relationship TargetMode="External" Target="https://resh.edu.ru/" Type="http://schemas.openxmlformats.org/officeDocument/2006/relationships/hyperlink" Id="rId160"/>
    <Relationship TargetMode="External" Target="https://school.mos.ru/" Type="http://schemas.openxmlformats.org/officeDocument/2006/relationships/hyperlink" Id="rId161"/>
    <Relationship TargetMode="External" Target="https://m.edsoo.ru/7f412652" Type="http://schemas.openxmlformats.org/officeDocument/2006/relationships/hyperlink" Id="rId162"/>
    <Relationship TargetMode="External" Target="https://resh.edu.ru/" Type="http://schemas.openxmlformats.org/officeDocument/2006/relationships/hyperlink" Id="rId163"/>
    <Relationship TargetMode="External" Target="https://school.mos.ru/" Type="http://schemas.openxmlformats.org/officeDocument/2006/relationships/hyperlink" Id="rId164"/>
    <Relationship TargetMode="External" Target="https://m.edsoo.ru/7f412652" Type="http://schemas.openxmlformats.org/officeDocument/2006/relationships/hyperlink" Id="rId165"/>
    <Relationship TargetMode="External" Target="https://resh.edu.ru/" Type="http://schemas.openxmlformats.org/officeDocument/2006/relationships/hyperlink" Id="rId166"/>
    <Relationship TargetMode="External" Target="https://school.mos.ru/" Type="http://schemas.openxmlformats.org/officeDocument/2006/relationships/hyperlink" Id="rId167"/>
    <Relationship TargetMode="External" Target="https://m.edsoo.ru/7f412652" Type="http://schemas.openxmlformats.org/officeDocument/2006/relationships/hyperlink" Id="rId168"/>
    <Relationship TargetMode="External" Target="https://resh.edu.ru/" Type="http://schemas.openxmlformats.org/officeDocument/2006/relationships/hyperlink" Id="rId169"/>
    <Relationship TargetMode="External" Target="https://school.mos.ru/" Type="http://schemas.openxmlformats.org/officeDocument/2006/relationships/hyperlink" Id="rId170"/>
    <Relationship TargetMode="External" Target="https://m.edsoo.ru/7f412652" Type="http://schemas.openxmlformats.org/officeDocument/2006/relationships/hyperlink" Id="rId171"/>
    <Relationship TargetMode="External" Target="https://resh.edu.ru/" Type="http://schemas.openxmlformats.org/officeDocument/2006/relationships/hyperlink" Id="rId172"/>
    <Relationship TargetMode="External" Target="https://school.mos.ru/" Type="http://schemas.openxmlformats.org/officeDocument/2006/relationships/hyperlink" Id="rId173"/>
    <Relationship TargetMode="External" Target="https://m.edsoo.ru/7f412652" Type="http://schemas.openxmlformats.org/officeDocument/2006/relationships/hyperlink" Id="rId174"/>
    <Relationship TargetMode="External" Target="https://resh.edu.ru/" Type="http://schemas.openxmlformats.org/officeDocument/2006/relationships/hyperlink" Id="rId175"/>
    <Relationship TargetMode="External" Target="https://school.mos.ru/" Type="http://schemas.openxmlformats.org/officeDocument/2006/relationships/hyperlink" Id="rId176"/>
    <Relationship TargetMode="External" Target="https://m.edsoo.ru/7f412652" Type="http://schemas.openxmlformats.org/officeDocument/2006/relationships/hyperlink" Id="rId177"/>
    <Relationship TargetMode="External" Target="https://resh.edu.ru/" Type="http://schemas.openxmlformats.org/officeDocument/2006/relationships/hyperlink" Id="rId178"/>
    <Relationship TargetMode="External" Target="https://school.mos.ru/" Type="http://schemas.openxmlformats.org/officeDocument/2006/relationships/hyperlink" Id="rId179"/>
    <Relationship TargetMode="External" Target="https://m.edsoo.ru/7f412652" Type="http://schemas.openxmlformats.org/officeDocument/2006/relationships/hyperlink" Id="rId180"/>
    <Relationship TargetMode="External" Target="https://resh.edu.ru/" Type="http://schemas.openxmlformats.org/officeDocument/2006/relationships/hyperlink" Id="rId181"/>
    <Relationship TargetMode="External" Target="https://school.mos.ru/" Type="http://schemas.openxmlformats.org/officeDocument/2006/relationships/hyperlink" Id="rId182"/>
    <Relationship TargetMode="External" Target="https://m.edsoo.ru/7f412652" Type="http://schemas.openxmlformats.org/officeDocument/2006/relationships/hyperlink" Id="rId183"/>
    <Relationship TargetMode="External" Target="https://resh.edu.ru/" Type="http://schemas.openxmlformats.org/officeDocument/2006/relationships/hyperlink" Id="rId184"/>
    <Relationship TargetMode="External" Target="https://school.mos.ru/" Type="http://schemas.openxmlformats.org/officeDocument/2006/relationships/hyperlink" Id="rId185"/>
    <Relationship TargetMode="External" Target="https://m.edsoo.ru/7f412652" Type="http://schemas.openxmlformats.org/officeDocument/2006/relationships/hyperlink" Id="rId186"/>
    <Relationship TargetMode="External" Target="https://resh.edu.ru/" Type="http://schemas.openxmlformats.org/officeDocument/2006/relationships/hyperlink" Id="rId187"/>
    <Relationship TargetMode="External" Target="https://school.mos.ru/" Type="http://schemas.openxmlformats.org/officeDocument/2006/relationships/hyperlink" Id="rId188"/>
    <Relationship TargetMode="External" Target="https://resh.edu.ru/" Type="http://schemas.openxmlformats.org/officeDocument/2006/relationships/hyperlink" Id="rId189"/>
    <Relationship TargetMode="External" Target="https://school.mos.ru/" Type="http://schemas.openxmlformats.org/officeDocument/2006/relationships/hyperlink" Id="rId190"/>
    <Relationship TargetMode="External" Target="https://resh.edu.ru/" Type="http://schemas.openxmlformats.org/officeDocument/2006/relationships/hyperlink" Id="rId191"/>
    <Relationship TargetMode="External" Target="https://school.mos.ru/" Type="http://schemas.openxmlformats.org/officeDocument/2006/relationships/hyperlink" Id="rId192"/>
    <Relationship TargetMode="External" Target="https://resh.edu.ru/" Type="http://schemas.openxmlformats.org/officeDocument/2006/relationships/hyperlink" Id="rId193"/>
    <Relationship TargetMode="External" Target="https://school.mos.ru/" Type="http://schemas.openxmlformats.org/officeDocument/2006/relationships/hyperlink" Id="rId194"/>
    <Relationship TargetMode="External" Target="https://resh.edu.ru/" Type="http://schemas.openxmlformats.org/officeDocument/2006/relationships/hyperlink" Id="rId195"/>
    <Relationship TargetMode="External" Target="https://school.mos.ru/" Type="http://schemas.openxmlformats.org/officeDocument/2006/relationships/hyperlink" Id="rId196"/>
    <Relationship TargetMode="External" Target="https://resh.edu.ru/" Type="http://schemas.openxmlformats.org/officeDocument/2006/relationships/hyperlink" Id="rId197"/>
    <Relationship TargetMode="External" Target="https://school.mos.ru/" Type="http://schemas.openxmlformats.org/officeDocument/2006/relationships/hyperlink" Id="rId198"/>
    <Relationship TargetMode="External" Target="https://resh.edu.ru/" Type="http://schemas.openxmlformats.org/officeDocument/2006/relationships/hyperlink" Id="rId199"/>
    <Relationship TargetMode="External" Target="https://school.mos.ru/" Type="http://schemas.openxmlformats.org/officeDocument/2006/relationships/hyperlink" Id="rId200"/>
    <Relationship TargetMode="External" Target="https://resh.edu.ru/" Type="http://schemas.openxmlformats.org/officeDocument/2006/relationships/hyperlink" Id="rId201"/>
    <Relationship TargetMode="External" Target="https://school.mos.ru/" Type="http://schemas.openxmlformats.org/officeDocument/2006/relationships/hyperlink" Id="rId202"/>
    <Relationship TargetMode="External" Target="https://resh.edu.ru/" Type="http://schemas.openxmlformats.org/officeDocument/2006/relationships/hyperlink" Id="rId203"/>
    <Relationship TargetMode="External" Target="https://school.mos.ru/" Type="http://schemas.openxmlformats.org/officeDocument/2006/relationships/hyperlink" Id="rId204"/>
    <Relationship TargetMode="External" Target="https://resh.edu.ru/" Type="http://schemas.openxmlformats.org/officeDocument/2006/relationships/hyperlink" Id="rId205"/>
    <Relationship TargetMode="External" Target="https://school.mos.ru/" Type="http://schemas.openxmlformats.org/officeDocument/2006/relationships/hyperlink" Id="rId206"/>
    <Relationship TargetMode="External" Target="https://resh.edu.ru/" Type="http://schemas.openxmlformats.org/officeDocument/2006/relationships/hyperlink" Id="rId207"/>
    <Relationship TargetMode="External" Target="https://school.mos.ru/" Type="http://schemas.openxmlformats.org/officeDocument/2006/relationships/hyperlink" Id="rId208"/>
    <Relationship TargetMode="External" Target="https://resh.edu.ru/" Type="http://schemas.openxmlformats.org/officeDocument/2006/relationships/hyperlink" Id="rId209"/>
    <Relationship TargetMode="External" Target="https://school.mos.ru/" Type="http://schemas.openxmlformats.org/officeDocument/2006/relationships/hyperlink" Id="rId210"/>
    <Relationship TargetMode="External" Target="https://resh.edu.ru/" Type="http://schemas.openxmlformats.org/officeDocument/2006/relationships/hyperlink" Id="rId211"/>
    <Relationship TargetMode="External" Target="https://school.mos.ru/" Type="http://schemas.openxmlformats.org/officeDocument/2006/relationships/hyperlink" Id="rId212"/>
    <Relationship TargetMode="External" Target="https://resh.edu.ru/" Type="http://schemas.openxmlformats.org/officeDocument/2006/relationships/hyperlink" Id="rId213"/>
    <Relationship TargetMode="External" Target="https://school.mos.ru/" Type="http://schemas.openxmlformats.org/officeDocument/2006/relationships/hyperlink" Id="rId214"/>
    <Relationship TargetMode="External" Target="https://resh.edu.ru/" Type="http://schemas.openxmlformats.org/officeDocument/2006/relationships/hyperlink" Id="rId215"/>
    <Relationship TargetMode="External" Target="https://school.mos.ru/" Type="http://schemas.openxmlformats.org/officeDocument/2006/relationships/hyperlink" Id="rId216"/>
    <Relationship TargetMode="External" Target="https://resh.edu.ru/" Type="http://schemas.openxmlformats.org/officeDocument/2006/relationships/hyperlink" Id="rId217"/>
    <Relationship TargetMode="External" Target="https://school.mos.ru/" Type="http://schemas.openxmlformats.org/officeDocument/2006/relationships/hyperlink" Id="rId218"/>
    <Relationship TargetMode="External" Target="https://resh.edu.ru/" Type="http://schemas.openxmlformats.org/officeDocument/2006/relationships/hyperlink" Id="rId219"/>
    <Relationship TargetMode="External" Target="https://school.mos.ru/" Type="http://schemas.openxmlformats.org/officeDocument/2006/relationships/hyperlink" Id="rId220"/>
    <Relationship TargetMode="External" Target="https://resh.edu.ru/" Type="http://schemas.openxmlformats.org/officeDocument/2006/relationships/hyperlink" Id="rId221"/>
    <Relationship TargetMode="External" Target="https://school.mos.ru/" Type="http://schemas.openxmlformats.org/officeDocument/2006/relationships/hyperlink" Id="rId222"/>
    <Relationship TargetMode="External" Target="https://resh.edu.ru/" Type="http://schemas.openxmlformats.org/officeDocument/2006/relationships/hyperlink" Id="rId223"/>
    <Relationship TargetMode="External" Target="https://school.mos.ru/" Type="http://schemas.openxmlformats.org/officeDocument/2006/relationships/hyperlink" Id="rId224"/>
    <Relationship TargetMode="External" Target="https://resh.edu.ru/" Type="http://schemas.openxmlformats.org/officeDocument/2006/relationships/hyperlink" Id="rId225"/>
    <Relationship TargetMode="External" Target="https://school.mos.ru/" Type="http://schemas.openxmlformats.org/officeDocument/2006/relationships/hyperlink" Id="rId226"/>
    <Relationship TargetMode="External" Target="https://resh.edu.ru/" Type="http://schemas.openxmlformats.org/officeDocument/2006/relationships/hyperlink" Id="rId227"/>
    <Relationship TargetMode="External" Target="https://school.mos.ru/" Type="http://schemas.openxmlformats.org/officeDocument/2006/relationships/hyperlink" Id="rId228"/>
    <Relationship TargetMode="External" Target="https://resh.edu.ru/" Type="http://schemas.openxmlformats.org/officeDocument/2006/relationships/hyperlink" Id="rId229"/>
    <Relationship TargetMode="External" Target="https://school.mos.ru/" Type="http://schemas.openxmlformats.org/officeDocument/2006/relationships/hyperlink" Id="rId230"/>
    <Relationship TargetMode="External" Target="https://resh.edu.ru/" Type="http://schemas.openxmlformats.org/officeDocument/2006/relationships/hyperlink" Id="rId231"/>
    <Relationship TargetMode="External" Target="https://school.mos.ru/" Type="http://schemas.openxmlformats.org/officeDocument/2006/relationships/hyperlink" Id="rId232"/>
    <Relationship TargetMode="External" Target="https://resh.edu.ru/" Type="http://schemas.openxmlformats.org/officeDocument/2006/relationships/hyperlink" Id="rId233"/>
    <Relationship TargetMode="External" Target="https://school.mos.ru/" Type="http://schemas.openxmlformats.org/officeDocument/2006/relationships/hyperlink" Id="rId234"/>
    <Relationship TargetMode="External" Target="https://resh.edu.ru/" Type="http://schemas.openxmlformats.org/officeDocument/2006/relationships/hyperlink" Id="rId235"/>
    <Relationship TargetMode="External" Target="https://school.mos.ru/" Type="http://schemas.openxmlformats.org/officeDocument/2006/relationships/hyperlink" Id="rId236"/>
    <Relationship TargetMode="External" Target="https://resh.edu.ru/" Type="http://schemas.openxmlformats.org/officeDocument/2006/relationships/hyperlink" Id="rId237"/>
    <Relationship TargetMode="External" Target="https://school.mos.ru/" Type="http://schemas.openxmlformats.org/officeDocument/2006/relationships/hyperlink" Id="rId238"/>
    <Relationship TargetMode="External" Target="https://resh.edu.ru/" Type="http://schemas.openxmlformats.org/officeDocument/2006/relationships/hyperlink" Id="rId239"/>
    <Relationship TargetMode="External" Target="https://school.mos.ru/" Type="http://schemas.openxmlformats.org/officeDocument/2006/relationships/hyperlink" Id="rId240"/>
    <Relationship TargetMode="External" Target="https://resh.edu.ru/" Type="http://schemas.openxmlformats.org/officeDocument/2006/relationships/hyperlink" Id="rId241"/>
    <Relationship TargetMode="External" Target="https://school.mos.ru/" Type="http://schemas.openxmlformats.org/officeDocument/2006/relationships/hyperlink" Id="rId242"/>
    <Relationship TargetMode="External" Target="https://resh.edu.ru/" Type="http://schemas.openxmlformats.org/officeDocument/2006/relationships/hyperlink" Id="rId243"/>
    <Relationship TargetMode="External" Target="https://school.mos.ru/" Type="http://schemas.openxmlformats.org/officeDocument/2006/relationships/hyperlink" Id="rId244"/>
    <Relationship TargetMode="External" Target="https://resh.edu.ru/" Type="http://schemas.openxmlformats.org/officeDocument/2006/relationships/hyperlink" Id="rId245"/>
    <Relationship TargetMode="External" Target="https://school.mos.ru/" Type="http://schemas.openxmlformats.org/officeDocument/2006/relationships/hyperlink" Id="rId246"/>
    <Relationship TargetMode="External" Target="https://resh.edu.ru/" Type="http://schemas.openxmlformats.org/officeDocument/2006/relationships/hyperlink" Id="rId247"/>
    <Relationship TargetMode="External" Target="https://school.mos.ru/" Type="http://schemas.openxmlformats.org/officeDocument/2006/relationships/hyperlink" Id="rId248"/>
    <Relationship TargetMode="External" Target="https://resh.edu.ru/" Type="http://schemas.openxmlformats.org/officeDocument/2006/relationships/hyperlink" Id="rId249"/>
    <Relationship TargetMode="External" Target="https://school.mos.ru/" Type="http://schemas.openxmlformats.org/officeDocument/2006/relationships/hyperlink" Id="rId250"/>
    <Relationship TargetMode="External" Target="https://resh.edu.ru/" Type="http://schemas.openxmlformats.org/officeDocument/2006/relationships/hyperlink" Id="rId251"/>
    <Relationship TargetMode="External" Target="https://school.mos.ru/" Type="http://schemas.openxmlformats.org/officeDocument/2006/relationships/hyperlink" Id="rId252"/>
    <Relationship TargetMode="External" Target="https://resh.edu.ru/" Type="http://schemas.openxmlformats.org/officeDocument/2006/relationships/hyperlink" Id="rId253"/>
    <Relationship TargetMode="External" Target="https://school.mos.ru/" Type="http://schemas.openxmlformats.org/officeDocument/2006/relationships/hyperlink" Id="rId254"/>
    <Relationship TargetMode="External" Target="https://resh.edu.ru/" Type="http://schemas.openxmlformats.org/officeDocument/2006/relationships/hyperlink" Id="rId255"/>
    <Relationship TargetMode="External" Target="https://school.mos.ru/" Type="http://schemas.openxmlformats.org/officeDocument/2006/relationships/hyperlink" Id="rId256"/>
    <Relationship TargetMode="External" Target="https://resh.edu.ru/" Type="http://schemas.openxmlformats.org/officeDocument/2006/relationships/hyperlink" Id="rId257"/>
    <Relationship TargetMode="External" Target="https://school.mos.ru/" Type="http://schemas.openxmlformats.org/officeDocument/2006/relationships/hyperlink" Id="rId258"/>
    <Relationship TargetMode="External" Target="https://resh.edu.ru/" Type="http://schemas.openxmlformats.org/officeDocument/2006/relationships/hyperlink" Id="rId259"/>
    <Relationship TargetMode="External" Target="https://school.mos.ru/" Type="http://schemas.openxmlformats.org/officeDocument/2006/relationships/hyperlink" Id="rId260"/>
    <Relationship TargetMode="External" Target="https://resh.edu.ru/" Type="http://schemas.openxmlformats.org/officeDocument/2006/relationships/hyperlink" Id="rId261"/>
    <Relationship TargetMode="External" Target="https://school.mos.ru/" Type="http://schemas.openxmlformats.org/officeDocument/2006/relationships/hyperlink" Id="rId262"/>
    <Relationship TargetMode="External" Target="https://resh.edu.ru/" Type="http://schemas.openxmlformats.org/officeDocument/2006/relationships/hyperlink" Id="rId263"/>
    <Relationship TargetMode="External" Target="https://school.mos.ru/" Type="http://schemas.openxmlformats.org/officeDocument/2006/relationships/hyperlink" Id="rId264"/>
    <Relationship TargetMode="External" Target="https://resh.edu.ru/" Type="http://schemas.openxmlformats.org/officeDocument/2006/relationships/hyperlink" Id="rId265"/>
    <Relationship TargetMode="External" Target="https://school.mos.ru/" Type="http://schemas.openxmlformats.org/officeDocument/2006/relationships/hyperlink" Id="rId266"/>
    <Relationship TargetMode="External" Target="https://resh.edu.ru/" Type="http://schemas.openxmlformats.org/officeDocument/2006/relationships/hyperlink" Id="rId267"/>
    <Relationship TargetMode="External" Target="https://school.mos.ru/" Type="http://schemas.openxmlformats.org/officeDocument/2006/relationships/hyperlink" Id="rId268"/>
    <Relationship TargetMode="External" Target="https://resh.edu.ru/" Type="http://schemas.openxmlformats.org/officeDocument/2006/relationships/hyperlink" Id="rId269"/>
    <Relationship TargetMode="External" Target="https://school.mos.ru/" Type="http://schemas.openxmlformats.org/officeDocument/2006/relationships/hyperlink" Id="rId270"/>
    <Relationship TargetMode="External" Target="https://resh.edu.ru/" Type="http://schemas.openxmlformats.org/officeDocument/2006/relationships/hyperlink" Id="rId271"/>
    <Relationship TargetMode="External" Target="https://school.mos.ru/" Type="http://schemas.openxmlformats.org/officeDocument/2006/relationships/hyperlink" Id="rId272"/>
    <Relationship TargetMode="External" Target="https://resh.edu.ru/" Type="http://schemas.openxmlformats.org/officeDocument/2006/relationships/hyperlink" Id="rId273"/>
    <Relationship TargetMode="External" Target="https://school.mos.ru/" Type="http://schemas.openxmlformats.org/officeDocument/2006/relationships/hyperlink" Id="rId274"/>
    <Relationship TargetMode="External" Target="https://resh.edu.ru/" Type="http://schemas.openxmlformats.org/officeDocument/2006/relationships/hyperlink" Id="rId275"/>
    <Relationship TargetMode="External" Target="https://school.mos.ru/" Type="http://schemas.openxmlformats.org/officeDocument/2006/relationships/hyperlink" Id="rId276"/>
    <Relationship TargetMode="External" Target="https://resh.edu.ru/" Type="http://schemas.openxmlformats.org/officeDocument/2006/relationships/hyperlink" Id="rId277"/>
    <Relationship TargetMode="External" Target="https://school.mos.ru/" Type="http://schemas.openxmlformats.org/officeDocument/2006/relationships/hyperlink" Id="rId278"/>
    <Relationship TargetMode="External" Target="https://resh.edu.ru/" Type="http://schemas.openxmlformats.org/officeDocument/2006/relationships/hyperlink" Id="rId279"/>
    <Relationship TargetMode="External" Target="https://school.mos.ru/" Type="http://schemas.openxmlformats.org/officeDocument/2006/relationships/hyperlink" Id="rId280"/>
    <Relationship TargetMode="External" Target="https://resh.edu.ru/" Type="http://schemas.openxmlformats.org/officeDocument/2006/relationships/hyperlink" Id="rId281"/>
    <Relationship TargetMode="External" Target="https://school.mos.ru/" Type="http://schemas.openxmlformats.org/officeDocument/2006/relationships/hyperlink" Id="rId282"/>
    <Relationship TargetMode="External" Target="https://resh.edu.ru/" Type="http://schemas.openxmlformats.org/officeDocument/2006/relationships/hyperlink" Id="rId283"/>
    <Relationship TargetMode="External" Target="https://school.mos.ru/" Type="http://schemas.openxmlformats.org/officeDocument/2006/relationships/hyperlink" Id="rId284"/>
    <Relationship TargetMode="External" Target="https://resh.edu.ru/" Type="http://schemas.openxmlformats.org/officeDocument/2006/relationships/hyperlink" Id="rId285"/>
    <Relationship TargetMode="External" Target="https://school.mos.ru/" Type="http://schemas.openxmlformats.org/officeDocument/2006/relationships/hyperlink" Id="rId286"/>
    <Relationship TargetMode="External" Target="https://resh.edu.ru/" Type="http://schemas.openxmlformats.org/officeDocument/2006/relationships/hyperlink" Id="rId287"/>
    <Relationship TargetMode="External" Target="https://school.mos.ru/" Type="http://schemas.openxmlformats.org/officeDocument/2006/relationships/hyperlink" Id="rId288"/>
    <Relationship TargetMode="External" Target="https://resh.edu.ru/" Type="http://schemas.openxmlformats.org/officeDocument/2006/relationships/hyperlink" Id="rId289"/>
    <Relationship TargetMode="External" Target="https://school.mos.ru/" Type="http://schemas.openxmlformats.org/officeDocument/2006/relationships/hyperlink" Id="rId290"/>
    <Relationship TargetMode="External" Target="https://resh.edu.ru/" Type="http://schemas.openxmlformats.org/officeDocument/2006/relationships/hyperlink" Id="rId291"/>
    <Relationship TargetMode="External" Target="https://school.mos.ru/" Type="http://schemas.openxmlformats.org/officeDocument/2006/relationships/hyperlink" Id="rId292"/>
    <Relationship TargetMode="External" Target="https://resh.edu.ru/" Type="http://schemas.openxmlformats.org/officeDocument/2006/relationships/hyperlink" Id="rId293"/>
    <Relationship TargetMode="External" Target="https://school.mos.ru/" Type="http://schemas.openxmlformats.org/officeDocument/2006/relationships/hyperlink" Id="rId294"/>
    <Relationship TargetMode="External" Target="https://resh.edu.ru/" Type="http://schemas.openxmlformats.org/officeDocument/2006/relationships/hyperlink" Id="rId295"/>
    <Relationship TargetMode="External" Target="https://school.mos.ru/" Type="http://schemas.openxmlformats.org/officeDocument/2006/relationships/hyperlink" Id="rId296"/>
    <Relationship TargetMode="External" Target="https://resh.edu.ru/" Type="http://schemas.openxmlformats.org/officeDocument/2006/relationships/hyperlink" Id="rId297"/>
    <Relationship TargetMode="External" Target="https://school.mos.ru/" Type="http://schemas.openxmlformats.org/officeDocument/2006/relationships/hyperlink" Id="rId298"/>
    <Relationship TargetMode="External" Target="https://resh.edu.ru/" Type="http://schemas.openxmlformats.org/officeDocument/2006/relationships/hyperlink" Id="rId299"/>
    <Relationship TargetMode="External" Target="https://school.mos.ru/" Type="http://schemas.openxmlformats.org/officeDocument/2006/relationships/hyperlink" Id="rId300"/>
    <Relationship TargetMode="External" Target="https://resh.edu.ru/" Type="http://schemas.openxmlformats.org/officeDocument/2006/relationships/hyperlink" Id="rId301"/>
    <Relationship TargetMode="External" Target="https://school.mos.ru/" Type="http://schemas.openxmlformats.org/officeDocument/2006/relationships/hyperlink" Id="rId302"/>
    <Relationship TargetMode="External" Target="https://resh.edu.ru/" Type="http://schemas.openxmlformats.org/officeDocument/2006/relationships/hyperlink" Id="rId303"/>
    <Relationship TargetMode="External" Target="https://school.mos.ru/" Type="http://schemas.openxmlformats.org/officeDocument/2006/relationships/hyperlink" Id="rId304"/>
    <Relationship TargetMode="External" Target="https://resh.edu.ru/" Type="http://schemas.openxmlformats.org/officeDocument/2006/relationships/hyperlink" Id="rId305"/>
    <Relationship TargetMode="External" Target="https://school.mos.ru/" Type="http://schemas.openxmlformats.org/officeDocument/2006/relationships/hyperlink" Id="rId306"/>
    <Relationship TargetMode="External" Target="https://resh.edu.ru/" Type="http://schemas.openxmlformats.org/officeDocument/2006/relationships/hyperlink" Id="rId307"/>
    <Relationship TargetMode="External" Target="https://school.mos.ru/" Type="http://schemas.openxmlformats.org/officeDocument/2006/relationships/hyperlink" Id="rId308"/>
    <Relationship TargetMode="External" Target="https://resh.edu.ru/" Type="http://schemas.openxmlformats.org/officeDocument/2006/relationships/hyperlink" Id="rId309"/>
    <Relationship TargetMode="External" Target="https://school.mos.ru/" Type="http://schemas.openxmlformats.org/officeDocument/2006/relationships/hyperlink" Id="rId310"/>
    <Relationship TargetMode="External" Target="https://resh.edu.ru/" Type="http://schemas.openxmlformats.org/officeDocument/2006/relationships/hyperlink" Id="rId311"/>
    <Relationship TargetMode="External" Target="https://school.mos.ru/" Type="http://schemas.openxmlformats.org/officeDocument/2006/relationships/hyperlink" Id="rId312"/>
    <Relationship TargetMode="External" Target="https://resh.edu.ru/" Type="http://schemas.openxmlformats.org/officeDocument/2006/relationships/hyperlink" Id="rId313"/>
    <Relationship TargetMode="External" Target="https://school.mos.ru/" Type="http://schemas.openxmlformats.org/officeDocument/2006/relationships/hyperlink" Id="rId314"/>
    <Relationship TargetMode="External" Target="https://resh.edu.ru/" Type="http://schemas.openxmlformats.org/officeDocument/2006/relationships/hyperlink" Id="rId315"/>
    <Relationship TargetMode="External" Target="https://school.mos.ru/" Type="http://schemas.openxmlformats.org/officeDocument/2006/relationships/hyperlink" Id="rId316"/>
    <Relationship TargetMode="External" Target="https://resh.edu.ru/" Type="http://schemas.openxmlformats.org/officeDocument/2006/relationships/hyperlink" Id="rId317"/>
    <Relationship TargetMode="External" Target="https://school.mos.ru/" Type="http://schemas.openxmlformats.org/officeDocument/2006/relationships/hyperlink" Id="rId318"/>
    <Relationship TargetMode="External" Target="https://resh.edu.ru/" Type="http://schemas.openxmlformats.org/officeDocument/2006/relationships/hyperlink" Id="rId319"/>
    <Relationship TargetMode="External" Target="https://school.mos.ru/" Type="http://schemas.openxmlformats.org/officeDocument/2006/relationships/hyperlink" Id="rId320"/>
    <Relationship TargetMode="External" Target="https://resh.edu.ru/" Type="http://schemas.openxmlformats.org/officeDocument/2006/relationships/hyperlink" Id="rId321"/>
    <Relationship TargetMode="External" Target="https://school.mos.ru/" Type="http://schemas.openxmlformats.org/officeDocument/2006/relationships/hyperlink" Id="rId322"/>
    <Relationship TargetMode="External" Target="https://resh.edu.ru/" Type="http://schemas.openxmlformats.org/officeDocument/2006/relationships/hyperlink" Id="rId323"/>
    <Relationship TargetMode="External" Target="https://school.mos.ru/" Type="http://schemas.openxmlformats.org/officeDocument/2006/relationships/hyperlink" Id="rId324"/>
    <Relationship TargetMode="External" Target="https://m.edsoo.ru/7f445692" Type="http://schemas.openxmlformats.org/officeDocument/2006/relationships/hyperlink" Id="rId325"/>
    <Relationship TargetMode="External" Target="https://m.edsoo.ru/7f44594e" Type="http://schemas.openxmlformats.org/officeDocument/2006/relationships/hyperlink" Id="rId326"/>
    <Relationship TargetMode="External" Target="https://resh.edu.ru/" Type="http://schemas.openxmlformats.org/officeDocument/2006/relationships/hyperlink" Id="rId327"/>
    <Relationship TargetMode="External" Target="https://school.mos.ru/" Type="http://schemas.openxmlformats.org/officeDocument/2006/relationships/hyperlink" Id="rId328"/>
    <Relationship TargetMode="External" Target="https://resh.edu.ru/" Type="http://schemas.openxmlformats.org/officeDocument/2006/relationships/hyperlink" Id="rId329"/>
    <Relationship TargetMode="External" Target="https://school.mos.ru/" Type="http://schemas.openxmlformats.org/officeDocument/2006/relationships/hyperlink" Id="rId330"/>
    <Relationship TargetMode="External" Target="https://resh.edu.ru/" Type="http://schemas.openxmlformats.org/officeDocument/2006/relationships/hyperlink" Id="rId331"/>
    <Relationship TargetMode="External" Target="https://school.mos.ru/" Type="http://schemas.openxmlformats.org/officeDocument/2006/relationships/hyperlink" Id="rId332"/>
    <Relationship TargetMode="External" Target="https://m.edsoo.ru/7f4465b0" Type="http://schemas.openxmlformats.org/officeDocument/2006/relationships/hyperlink" Id="rId333"/>
    <Relationship TargetMode="External" Target="https://m.edsoo.ru/7f446b1e" Type="http://schemas.openxmlformats.org/officeDocument/2006/relationships/hyperlink" Id="rId334"/>
    <Relationship TargetMode="External" Target="https://m.edsoo.ru/7f445dcc" Type="http://schemas.openxmlformats.org/officeDocument/2006/relationships/hyperlink" Id="rId335"/>
    <Relationship TargetMode="External" Target="https://m.edsoo.ru/7f446416" Type="http://schemas.openxmlformats.org/officeDocument/2006/relationships/hyperlink" Id="rId336"/>
    <Relationship TargetMode="External" Target="https://resh.edu.ru/" Type="http://schemas.openxmlformats.org/officeDocument/2006/relationships/hyperlink" Id="rId337"/>
    <Relationship TargetMode="External" Target="https://school.mos.ru/" Type="http://schemas.openxmlformats.org/officeDocument/2006/relationships/hyperlink" Id="rId338"/>
    <Relationship TargetMode="External" Target="https://m.edsoo.ru/7f446272" Type="http://schemas.openxmlformats.org/officeDocument/2006/relationships/hyperlink" Id="rId339"/>
    <Relationship TargetMode="External" Target="https://m.edsoo.ru/7f44741a" Type="http://schemas.openxmlformats.org/officeDocument/2006/relationships/hyperlink" Id="rId340"/>
    <Relationship TargetMode="External" Target="https://m.edsoo.ru/7f446fd8" Type="http://schemas.openxmlformats.org/officeDocument/2006/relationships/hyperlink" Id="rId341"/>
    <Relationship TargetMode="External" Target="https://m.edsoo.ru/7f447942" Type="http://schemas.openxmlformats.org/officeDocument/2006/relationships/hyperlink" Id="rId342"/>
    <Relationship TargetMode="External" Target="https://m.edsoo.ru/7f447942" Type="http://schemas.openxmlformats.org/officeDocument/2006/relationships/hyperlink" Id="rId343"/>
    <Relationship TargetMode="External" Target="https://m.edsoo.ru/7f447ae6" Type="http://schemas.openxmlformats.org/officeDocument/2006/relationships/hyperlink" Id="rId344"/>
    <Relationship TargetMode="External" Target="https://m.edsoo.ru/7f447ea6" Type="http://schemas.openxmlformats.org/officeDocument/2006/relationships/hyperlink" Id="rId345"/>
    <Relationship TargetMode="External" Target="https://m.edsoo.ru/7f44807c" Type="http://schemas.openxmlformats.org/officeDocument/2006/relationships/hyperlink" Id="rId346"/>
    <Relationship TargetMode="External" Target="https://m.edsoo.ru/7f448202" Type="http://schemas.openxmlformats.org/officeDocument/2006/relationships/hyperlink" Id="rId347"/>
    <Relationship TargetMode="External" Target="https://m.edsoo.ru/7f44852c" Type="http://schemas.openxmlformats.org/officeDocument/2006/relationships/hyperlink" Id="rId348"/>
    <Relationship TargetMode="External" Target="https://m.edsoo.ru/7f448996" Type="http://schemas.openxmlformats.org/officeDocument/2006/relationships/hyperlink" Id="rId349"/>
    <Relationship TargetMode="External" Target="https://m.edsoo.ru/7f448d10" Type="http://schemas.openxmlformats.org/officeDocument/2006/relationships/hyperlink" Id="rId350"/>
    <Relationship TargetMode="External" Target="https://m.edsoo.ru/7f448d10" Type="http://schemas.openxmlformats.org/officeDocument/2006/relationships/hyperlink" Id="rId351"/>
    <Relationship TargetMode="External" Target="https://m.edsoo.ru/7f4494b8" Type="http://schemas.openxmlformats.org/officeDocument/2006/relationships/hyperlink" Id="rId352"/>
    <Relationship TargetMode="External" Target="https://m.edsoo.ru/7f44ce6a" Type="http://schemas.openxmlformats.org/officeDocument/2006/relationships/hyperlink" Id="rId353"/>
    <Relationship TargetMode="External" Target="https://resh.edu.ru/" Type="http://schemas.openxmlformats.org/officeDocument/2006/relationships/hyperlink" Id="rId354"/>
    <Relationship TargetMode="External" Target="https://school.mos.ru/" Type="http://schemas.openxmlformats.org/officeDocument/2006/relationships/hyperlink" Id="rId355"/>
    <Relationship TargetMode="External" Target="https://resh.edu.ru/" Type="http://schemas.openxmlformats.org/officeDocument/2006/relationships/hyperlink" Id="rId356"/>
    <Relationship TargetMode="External" Target="https://school.mos.ru/" Type="http://schemas.openxmlformats.org/officeDocument/2006/relationships/hyperlink" Id="rId357"/>
    <Relationship TargetMode="External" Target="https://m.edsoo.ru/7f44d158" Type="http://schemas.openxmlformats.org/officeDocument/2006/relationships/hyperlink" Id="rId358"/>
    <Relationship TargetMode="External" Target="https://m.edsoo.ru/7f448eb4" Type="http://schemas.openxmlformats.org/officeDocument/2006/relationships/hyperlink" Id="rId359"/>
    <Relationship TargetMode="External" Target="https://resh.edu.ru/" Type="http://schemas.openxmlformats.org/officeDocument/2006/relationships/hyperlink" Id="rId360"/>
    <Relationship TargetMode="External" Target="https://school.mos.ru/" Type="http://schemas.openxmlformats.org/officeDocument/2006/relationships/hyperlink" Id="rId361"/>
    <Relationship TargetMode="External" Target="https://resh.edu.ru/" Type="http://schemas.openxmlformats.org/officeDocument/2006/relationships/hyperlink" Id="rId362"/>
    <Relationship TargetMode="External" Target="https://school.mos.ru/" Type="http://schemas.openxmlformats.org/officeDocument/2006/relationships/hyperlink" Id="rId363"/>
    <Relationship TargetMode="External" Target="https://m.edsoo.ru/7f448eb4" Type="http://schemas.openxmlformats.org/officeDocument/2006/relationships/hyperlink" Id="rId364"/>
    <Relationship TargetMode="External" Target="https://m.edsoo.ru/7f44930a" Type="http://schemas.openxmlformats.org/officeDocument/2006/relationships/hyperlink" Id="rId365"/>
    <Relationship TargetMode="External" Target="https://m.edsoo.ru/7f44930a" Type="http://schemas.openxmlformats.org/officeDocument/2006/relationships/hyperlink" Id="rId366"/>
    <Relationship TargetMode="External" Target="https://m.edsoo.ru/7f449666" Type="http://schemas.openxmlformats.org/officeDocument/2006/relationships/hyperlink" Id="rId367"/>
    <Relationship TargetMode="External" Target="https://m.edsoo.ru/7f449666" Type="http://schemas.openxmlformats.org/officeDocument/2006/relationships/hyperlink" Id="rId368"/>
    <Relationship TargetMode="External" Target="https://m.edsoo.ru/7f449800" Type="http://schemas.openxmlformats.org/officeDocument/2006/relationships/hyperlink" Id="rId369"/>
    <Relationship TargetMode="External" Target="https://m.edsoo.ru/7f4499a4" Type="http://schemas.openxmlformats.org/officeDocument/2006/relationships/hyperlink" Id="rId370"/>
    <Relationship TargetMode="External" Target="https://m.edsoo.ru/7f449c6a" Type="http://schemas.openxmlformats.org/officeDocument/2006/relationships/hyperlink" Id="rId371"/>
    <Relationship TargetMode="External" Target="https://resh.edu.ru/" Type="http://schemas.openxmlformats.org/officeDocument/2006/relationships/hyperlink" Id="rId372"/>
    <Relationship TargetMode="External" Target="https://school.mos.ru/" Type="http://schemas.openxmlformats.org/officeDocument/2006/relationships/hyperlink" Id="rId373"/>
    <Relationship TargetMode="External" Target="https://m.edsoo.ru/7f449e22" Type="http://schemas.openxmlformats.org/officeDocument/2006/relationships/hyperlink" Id="rId374"/>
    <Relationship TargetMode="External" Target="https://m.edsoo.ru/7f449fc6" Type="http://schemas.openxmlformats.org/officeDocument/2006/relationships/hyperlink" Id="rId375"/>
    <Relationship TargetMode="External" Target="https://m.edsoo.ru/7f44a19c" Type="http://schemas.openxmlformats.org/officeDocument/2006/relationships/hyperlink" Id="rId376"/>
    <Relationship TargetMode="External" Target="https://m.edsoo.ru/7f44a570" Type="http://schemas.openxmlformats.org/officeDocument/2006/relationships/hyperlink" Id="rId377"/>
    <Relationship TargetMode="External" Target="https://m.edsoo.ru/7f44a778" Type="http://schemas.openxmlformats.org/officeDocument/2006/relationships/hyperlink" Id="rId378"/>
    <Relationship TargetMode="External" Target="https://m.edsoo.ru/7f44a930" Type="http://schemas.openxmlformats.org/officeDocument/2006/relationships/hyperlink" Id="rId379"/>
    <Relationship TargetMode="External" Target="https://m.edsoo.ru/7f44bb96" Type="http://schemas.openxmlformats.org/officeDocument/2006/relationships/hyperlink" Id="rId380"/>
    <Relationship TargetMode="External" Target="https://m.edsoo.ru/7f44bd6c" Type="http://schemas.openxmlformats.org/officeDocument/2006/relationships/hyperlink" Id="rId381"/>
    <Relationship TargetMode="External" Target="https://m.edsoo.ru/7f44aae8" Type="http://schemas.openxmlformats.org/officeDocument/2006/relationships/hyperlink" Id="rId382"/>
    <Relationship TargetMode="External" Target="https://m.edsoo.ru/7f44ac8c" Type="http://schemas.openxmlformats.org/officeDocument/2006/relationships/hyperlink" Id="rId383"/>
    <Relationship TargetMode="External" Target="https://m.edsoo.ru/7f44ae44" Type="http://schemas.openxmlformats.org/officeDocument/2006/relationships/hyperlink" Id="rId384"/>
    <Relationship TargetMode="External" Target="https://m.edsoo.ru/7f44b344" Type="http://schemas.openxmlformats.org/officeDocument/2006/relationships/hyperlink" Id="rId385"/>
    <Relationship TargetMode="External" Target="https://m.edsoo.ru/7f44b6aa" Type="http://schemas.openxmlformats.org/officeDocument/2006/relationships/hyperlink" Id="rId386"/>
    <Relationship TargetMode="External" Target="https://m.edsoo.ru/7f44c0b4" Type="http://schemas.openxmlformats.org/officeDocument/2006/relationships/hyperlink" Id="rId387"/>
    <Relationship TargetMode="External" Target="https://m.edsoo.ru/7f44c0b4" Type="http://schemas.openxmlformats.org/officeDocument/2006/relationships/hyperlink" Id="rId388"/>
    <Relationship TargetMode="External" Target="https://resh.edu.ru/" Type="http://schemas.openxmlformats.org/officeDocument/2006/relationships/hyperlink" Id="rId389"/>
    <Relationship TargetMode="External" Target="https://school.mos.ru/" Type="http://schemas.openxmlformats.org/officeDocument/2006/relationships/hyperlink" Id="rId390"/>
    <Relationship TargetMode="External" Target="https://m.edsoo.ru/7f44c276" Type="http://schemas.openxmlformats.org/officeDocument/2006/relationships/hyperlink" Id="rId391"/>
    <Relationship TargetMode="External" Target="https://m.edsoo.ru/7f44c5fa" Type="http://schemas.openxmlformats.org/officeDocument/2006/relationships/hyperlink" Id="rId392"/>
    <Relationship TargetMode="External" Target="https://m.edsoo.ru/7f44c7e4" Type="http://schemas.openxmlformats.org/officeDocument/2006/relationships/hyperlink" Id="rId393"/>
    <Relationship TargetMode="External" Target="https://m.edsoo.ru/7f44cab4" Type="http://schemas.openxmlformats.org/officeDocument/2006/relationships/hyperlink" Id="rId394"/>
    <Relationship TargetMode="External" Target="https://m.edsoo.ru/7f44cc80" Type="http://schemas.openxmlformats.org/officeDocument/2006/relationships/hyperlink" Id="rId395"/>
    <Relationship TargetMode="External" Target="https://m.edsoo.ru/7f44d3d8" Type="http://schemas.openxmlformats.org/officeDocument/2006/relationships/hyperlink" Id="rId396"/>
    <Relationship TargetMode="External" Target="https://m.edsoo.ru/7f44d8f6" Type="http://schemas.openxmlformats.org/officeDocument/2006/relationships/hyperlink" Id="rId397"/>
    <Relationship TargetMode="External" Target="https://m.edsoo.ru/7f44dc70" Type="http://schemas.openxmlformats.org/officeDocument/2006/relationships/hyperlink" Id="rId398"/>
    <Relationship TargetMode="External" Target="https://m.edsoo.ru/7f44e5a8" Type="http://schemas.openxmlformats.org/officeDocument/2006/relationships/hyperlink" Id="rId399"/>
    <Relationship TargetMode="External" Target="https://m.edsoo.ru/7f44e5a8" Type="http://schemas.openxmlformats.org/officeDocument/2006/relationships/hyperlink" Id="rId400"/>
    <Relationship TargetMode="External" Target="https://m.edsoo.ru/7f44e832" Type="http://schemas.openxmlformats.org/officeDocument/2006/relationships/hyperlink" Id="rId401"/>
    <Relationship TargetMode="External" Target="https://m.edsoo.ru/7f44ef8a" Type="http://schemas.openxmlformats.org/officeDocument/2006/relationships/hyperlink" Id="rId402"/>
    <Relationship TargetMode="External" Target="https://resh.edu.ru/" Type="http://schemas.openxmlformats.org/officeDocument/2006/relationships/hyperlink" Id="rId403"/>
    <Relationship TargetMode="External" Target="https://school.mos.ru/" Type="http://schemas.openxmlformats.org/officeDocument/2006/relationships/hyperlink" Id="rId404"/>
    <Relationship TargetMode="External" Target="https://m.edsoo.ru/7f44f7e6" Type="http://schemas.openxmlformats.org/officeDocument/2006/relationships/hyperlink" Id="rId405"/>
    <Relationship TargetMode="External" Target="https://m.edsoo.ru/7f44fa5c" Type="http://schemas.openxmlformats.org/officeDocument/2006/relationships/hyperlink" Id="rId406"/>
    <Relationship TargetMode="External" Target="https://m.edsoo.ru/7f45002e" Type="http://schemas.openxmlformats.org/officeDocument/2006/relationships/hyperlink" Id="rId407"/>
    <Relationship TargetMode="External" Target="https://m.edsoo.ru/7f4501b4" Type="http://schemas.openxmlformats.org/officeDocument/2006/relationships/hyperlink" Id="rId408"/>
    <Relationship TargetMode="External" Target="https://m.edsoo.ru/7f450330" Type="http://schemas.openxmlformats.org/officeDocument/2006/relationships/hyperlink" Id="rId409"/>
    <Relationship TargetMode="External" Target="https://resh.edu.ru/" Type="http://schemas.openxmlformats.org/officeDocument/2006/relationships/hyperlink" Id="rId410"/>
    <Relationship TargetMode="External" Target="https://school.mos.ru/" Type="http://schemas.openxmlformats.org/officeDocument/2006/relationships/hyperlink" Id="rId411"/>
    <Relationship TargetMode="External" Target="https://resh.edu.ru/" Type="http://schemas.openxmlformats.org/officeDocument/2006/relationships/hyperlink" Id="rId412"/>
    <Relationship TargetMode="External" Target="https://school.mos.ru/" Type="http://schemas.openxmlformats.org/officeDocument/2006/relationships/hyperlink" Id="rId413"/>
    <Relationship TargetMode="External" Target="https://m.edsoo.ru/7f451258" Type="http://schemas.openxmlformats.org/officeDocument/2006/relationships/hyperlink" Id="rId414"/>
    <Relationship TargetMode="External" Target="https://m.edsoo.ru/7f450a56" Type="http://schemas.openxmlformats.org/officeDocument/2006/relationships/hyperlink" Id="rId415"/>
    <Relationship TargetMode="External" Target="https://m.edsoo.ru/7f450bdc" Type="http://schemas.openxmlformats.org/officeDocument/2006/relationships/hyperlink" Id="rId416"/>
    <Relationship TargetMode="External" Target="https://m.edsoo.ru/7f451406" Type="http://schemas.openxmlformats.org/officeDocument/2006/relationships/hyperlink" Id="rId417"/>
    <Relationship TargetMode="External" Target="https://m.edsoo.ru/7f451406" Type="http://schemas.openxmlformats.org/officeDocument/2006/relationships/hyperlink" Id="rId418"/>
    <Relationship TargetMode="External" Target="https://m.edsoo.ru/7f451816" Type="http://schemas.openxmlformats.org/officeDocument/2006/relationships/hyperlink" Id="rId419"/>
    <Relationship TargetMode="External" Target="https://m.edsoo.ru/7f451bb8" Type="http://schemas.openxmlformats.org/officeDocument/2006/relationships/hyperlink" Id="rId420"/>
    <Relationship TargetMode="External" Target="https://m.edsoo.ru/7f451dac" Type="http://schemas.openxmlformats.org/officeDocument/2006/relationships/hyperlink" Id="rId421"/>
    <Relationship TargetMode="External" Target="https://resh.edu.ru/" Type="http://schemas.openxmlformats.org/officeDocument/2006/relationships/hyperlink" Id="rId422"/>
    <Relationship TargetMode="External" Target="https://school.mos.ru/" Type="http://schemas.openxmlformats.org/officeDocument/2006/relationships/hyperlink" Id="rId423"/>
    <Relationship TargetMode="External" Target="https://resh.edu.ru/" Type="http://schemas.openxmlformats.org/officeDocument/2006/relationships/hyperlink" Id="rId424"/>
    <Relationship TargetMode="External" Target="https://school.mos.ru/" Type="http://schemas.openxmlformats.org/officeDocument/2006/relationships/hyperlink" Id="rId425"/>
    <Relationship TargetMode="External" Target="https://resh.edu.ru/" Type="http://schemas.openxmlformats.org/officeDocument/2006/relationships/hyperlink" Id="rId426"/>
    <Relationship TargetMode="External" Target="https://school.mos.ru/" Type="http://schemas.openxmlformats.org/officeDocument/2006/relationships/hyperlink" Id="rId427"/>
    <Relationship TargetMode="External" Target="https://m.edsoo.ru/7f451f46" Type="http://schemas.openxmlformats.org/officeDocument/2006/relationships/hyperlink" Id="rId428"/>
    <Relationship TargetMode="External" Target="https://m.edsoo.ru/7f45241e" Type="http://schemas.openxmlformats.org/officeDocument/2006/relationships/hyperlink" Id="rId429"/>
    <Relationship TargetMode="External" Target="https://m.edsoo.ru/7f4526b2" Type="http://schemas.openxmlformats.org/officeDocument/2006/relationships/hyperlink" Id="rId430"/>
    <Relationship TargetMode="External" Target="https://m.edsoo.ru/7f45284c" Type="http://schemas.openxmlformats.org/officeDocument/2006/relationships/hyperlink" Id="rId431"/>
    <Relationship TargetMode="External" Target="https://m.edsoo.ru/7f4529e6" Type="http://schemas.openxmlformats.org/officeDocument/2006/relationships/hyperlink" Id="rId432"/>
    <Relationship TargetMode="External" Target="https://m.edsoo.ru/7f452c8e" Type="http://schemas.openxmlformats.org/officeDocument/2006/relationships/hyperlink" Id="rId433"/>
    <Relationship TargetMode="External" Target="https://m.edsoo.ru/7f4530bc" Type="http://schemas.openxmlformats.org/officeDocument/2006/relationships/hyperlink" Id="rId434"/>
    <Relationship TargetMode="External" Target="https://m.edsoo.ru/7f4529e6" Type="http://schemas.openxmlformats.org/officeDocument/2006/relationships/hyperlink" Id="rId435"/>
    <Relationship TargetMode="External" Target="https://m.edsoo.ru/7f452108" Type="http://schemas.openxmlformats.org/officeDocument/2006/relationships/hyperlink" Id="rId436"/>
    <Relationship TargetMode="External" Target="https://m.edsoo.ru/7f45327e" Type="http://schemas.openxmlformats.org/officeDocument/2006/relationships/hyperlink" Id="rId437"/>
    <Relationship TargetMode="External" Target="https://m.edsoo.ru/7f45327e" Type="http://schemas.openxmlformats.org/officeDocument/2006/relationships/hyperlink" Id="rId438"/>
    <Relationship TargetMode="External" Target="https://m.edsoo.ru/7f453422" Type="http://schemas.openxmlformats.org/officeDocument/2006/relationships/hyperlink" Id="rId439"/>
    <Relationship TargetMode="External" Target="https://m.edsoo.ru/7f4535da" Type="http://schemas.openxmlformats.org/officeDocument/2006/relationships/hyperlink" Id="rId440"/>
    <Relationship TargetMode="External" Target="https://m.edsoo.ru/8350fe8e" Type="http://schemas.openxmlformats.org/officeDocument/2006/relationships/hyperlink" Id="rId441"/>
    <Relationship TargetMode="External" Target="https://resh.edu.ru/" Type="http://schemas.openxmlformats.org/officeDocument/2006/relationships/hyperlink" Id="rId442"/>
    <Relationship TargetMode="External" Target="https://school.mos.ru/" Type="http://schemas.openxmlformats.org/officeDocument/2006/relationships/hyperlink" Id="rId443"/>
    <Relationship TargetMode="External" Target="https://m.edsoo.ru/8350ffec" Type="http://schemas.openxmlformats.org/officeDocument/2006/relationships/hyperlink" Id="rId444"/>
    <Relationship TargetMode="External" Target="https://resh.edu.ru/" Type="http://schemas.openxmlformats.org/officeDocument/2006/relationships/hyperlink" Id="rId445"/>
    <Relationship TargetMode="External" Target="https://school.mos.ru/" Type="http://schemas.openxmlformats.org/officeDocument/2006/relationships/hyperlink" Id="rId446"/>
    <Relationship TargetMode="External" Target="https://m.edsoo.ru/8351026c" Type="http://schemas.openxmlformats.org/officeDocument/2006/relationships/hyperlink" Id="rId447"/>
    <Relationship TargetMode="External" Target="https://m.edsoo.ru/835103d4" Type="http://schemas.openxmlformats.org/officeDocument/2006/relationships/hyperlink" Id="rId448"/>
    <Relationship TargetMode="External" Target="https://m.edsoo.ru/83512080" Type="http://schemas.openxmlformats.org/officeDocument/2006/relationships/hyperlink" Id="rId449"/>
    <Relationship TargetMode="External" Target="https://m.edsoo.ru/835121d4" Type="http://schemas.openxmlformats.org/officeDocument/2006/relationships/hyperlink" Id="rId450"/>
    <Relationship TargetMode="External" Target="https://m.edsoo.ru/8351230a" Type="http://schemas.openxmlformats.org/officeDocument/2006/relationships/hyperlink" Id="rId451"/>
    <Relationship TargetMode="External" Target="https://m.edsoo.ru/83512472" Type="http://schemas.openxmlformats.org/officeDocument/2006/relationships/hyperlink" Id="rId452"/>
    <Relationship TargetMode="External" Target="https://m.edsoo.ru/83512648" Type="http://schemas.openxmlformats.org/officeDocument/2006/relationships/hyperlink" Id="rId453"/>
    <Relationship TargetMode="External" Target="https://m.edsoo.ru/835113b0" Type="http://schemas.openxmlformats.org/officeDocument/2006/relationships/hyperlink" Id="rId454"/>
    <Relationship TargetMode="External" Target="https://m.edsoo.ru/83511568" Type="http://schemas.openxmlformats.org/officeDocument/2006/relationships/hyperlink" Id="rId455"/>
    <Relationship TargetMode="External" Target="https://resh.edu.ru/" Type="http://schemas.openxmlformats.org/officeDocument/2006/relationships/hyperlink" Id="rId456"/>
    <Relationship TargetMode="External" Target="https://school.mos.ru/" Type="http://schemas.openxmlformats.org/officeDocument/2006/relationships/hyperlink" Id="rId457"/>
    <Relationship TargetMode="External" Target="https://resh.edu.ru/" Type="http://schemas.openxmlformats.org/officeDocument/2006/relationships/hyperlink" Id="rId458"/>
    <Relationship TargetMode="External" Target="https://school.mos.ru/" Type="http://schemas.openxmlformats.org/officeDocument/2006/relationships/hyperlink" Id="rId459"/>
    <Relationship TargetMode="External" Target="https://m.edsoo.ru/8351109a" Type="http://schemas.openxmlformats.org/officeDocument/2006/relationships/hyperlink" Id="rId460"/>
    <Relationship TargetMode="External" Target="https://m.edsoo.ru/83510eb0" Type="http://schemas.openxmlformats.org/officeDocument/2006/relationships/hyperlink" Id="rId461"/>
    <Relationship TargetMode="External" Target="https://m.edsoo.ru/835116ee" Type="http://schemas.openxmlformats.org/officeDocument/2006/relationships/hyperlink" Id="rId462"/>
    <Relationship TargetMode="External" Target="https://m.edsoo.ru/83511a40" Type="http://schemas.openxmlformats.org/officeDocument/2006/relationships/hyperlink" Id="rId463"/>
    <Relationship TargetMode="External" Target="https://m.edsoo.ru/83511edc" Type="http://schemas.openxmlformats.org/officeDocument/2006/relationships/hyperlink" Id="rId464"/>
    <Relationship TargetMode="External" Target="https://m.edsoo.ru/83511edc" Type="http://schemas.openxmlformats.org/officeDocument/2006/relationships/hyperlink" Id="rId465"/>
    <Relationship TargetMode="External" Target="https://m.edsoo.ru/835131d8" Type="http://schemas.openxmlformats.org/officeDocument/2006/relationships/hyperlink" Id="rId466"/>
    <Relationship TargetMode="External" Target="https://m.edsoo.ru/83513426" Type="http://schemas.openxmlformats.org/officeDocument/2006/relationships/hyperlink" Id="rId467"/>
    <Relationship TargetMode="External" Target="https://m.edsoo.ru/8351394e" Type="http://schemas.openxmlformats.org/officeDocument/2006/relationships/hyperlink" Id="rId468"/>
    <Relationship TargetMode="External" Target="https://m.edsoo.ru/835135de" Type="http://schemas.openxmlformats.org/officeDocument/2006/relationships/hyperlink" Id="rId469"/>
    <Relationship TargetMode="External" Target="https://m.edsoo.ru/7f4526b2" Type="http://schemas.openxmlformats.org/officeDocument/2006/relationships/hyperlink" Id="rId470"/>
    <Relationship TargetMode="External" Target="https://m.edsoo.ru/7f45241e" Type="http://schemas.openxmlformats.org/officeDocument/2006/relationships/hyperlink" Id="rId471"/>
    <Relationship TargetMode="External" Target="https://m.edsoo.ru/83513af2" Type="http://schemas.openxmlformats.org/officeDocument/2006/relationships/hyperlink" Id="rId472"/>
    <Relationship TargetMode="External" Target="https://m.edsoo.ru/835137aa" Type="http://schemas.openxmlformats.org/officeDocument/2006/relationships/hyperlink" Id="rId473"/>
    <Relationship TargetMode="External" Target="https://m.edsoo.ru/83513c50" Type="http://schemas.openxmlformats.org/officeDocument/2006/relationships/hyperlink" Id="rId474"/>
    <Relationship TargetMode="External" Target="https://m.edsoo.ru/835149fc" Type="http://schemas.openxmlformats.org/officeDocument/2006/relationships/hyperlink" Id="rId475"/>
    <Relationship TargetMode="External" Target="https://m.edsoo.ru/83514baa" Type="http://schemas.openxmlformats.org/officeDocument/2006/relationships/hyperlink" Id="rId476"/>
    <Relationship TargetMode="External" Target="https://m.edsoo.ru/83514baa" Type="http://schemas.openxmlformats.org/officeDocument/2006/relationships/hyperlink" Id="rId47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